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a7e9" w14:textId="1a1a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Кокалажарского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Кокалажарского сельского округа района имени Габита Мусрепова на 2026-2028 годы согласно приложениям 1, 2 и 3 соответственно к настоящему решению,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88 388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7 247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4 656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76 485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90 097,2 тысячи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- 1 709,2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1 709,2 тысячи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Кокалажарского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Кокалажарского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36-5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Кокалажарского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36-5</w:t>
            </w:r>
          </w:p>
        </w:tc>
      </w:tr>
    </w:tbl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Кокалажарского сельского округа района имени Габита Мусрепова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