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bd73" w14:textId="67fb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Возвышенского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Возвышенского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33 092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21 409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33 092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Возвышенского сельского округа на 2026 год формируются в соответствии со статьҰй 27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36-3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Возвышенского сельского округа района имени Габита Мусрепова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36-3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Возвышенского сельского округа района имени Габита Мусрепова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36-3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Возвышенского сельского округа района имени Габита Мусрепова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