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440c" w14:textId="32a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района имени Габита Мусрепова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46 286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16 855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24 844 тысячи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46 286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Андреевского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Андреевского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Андреевского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Андреевского сельского округа района имени Габита Мусрепова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