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304" w14:textId="5fea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19 декабря 2025 года № 35-1.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7 243 310,4 тысячи тенге: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3 862 994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32 489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27 469,4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3 320 358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9 097 655,7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4 667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125 425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120 758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- 1 859 012,3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1 859 012,3 тысячи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1 825 717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297 692 тысячи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330 984,3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 Социальным кодексом Республики Казахстан, уплаченный и перечисленный Государственной корпорацией "Правительство для граждан" в районный бюджет в соответствии с законами Республики Казахстан;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акцизы на бензин (за исключением авиационного) и дизельное топливо;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лицензиями на занятие отдельными видами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пошлина, кроме консульского сбора.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2026 год формируются за счет следующих неналоговых поступлений: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поселка,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районной коммунальной собственности, за исключением доходов от аренды государственного имущества, находящегося в управлении акима города районного значения, села, поселка,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неналоговые поступления в районный бюджет.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основного капитала: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села, поселка;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2026 год поступление целевых трансфертов из областного бюджета.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района имени Габита Мусрепова Северо-Казахстанской области "О реализации решения маслихата района имени Габита Мусрепова "Об утверждении бюджета района имени Габита Мусрепова на 2026-2028 годы".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бюджетные кредиты из республиканского бюджета для реализации мер социальной поддержки специалистов.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сумме 88 412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2026 год поступление трансфертов из бюджетов сельских округов в сумме 44 000 тысяч тенге, согласно приложению 6.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районного бюджета на 2026 год не подлежат секвестру местные бюджетные программы, согласно приложению 4.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объем трансфертов, выделяемый органам местного самоуправления за счет средств бюджета района, согласно приложению 5.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7 243 310,4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3 240 247,5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582 599,7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2 203 635,2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486 713,2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1 788 959,3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- 1 859 012,3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1 859 012,3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35-1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120 758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35-1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района имени Габита Мусрепова на 2028 годКатегория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35-1</w:t>
            </w:r>
          </w:p>
        </w:tc>
      </w:tr>
    </w:tbl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35-1</w:t>
            </w:r>
          </w:p>
        </w:tc>
      </w:tr>
    </w:tbl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35-1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Распределения поступления трансфертов (бюджетных изъятий) из бюджетов сельских округов в районный бюджет в 2026 году.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