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a765" w14:textId="d0da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29-5 "Об утверждении бюджета Кокалажарского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29-5 "Об утверждении бюджета Кокалажарского сельского округа района имени Габита Мусрепова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Кокалажарского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187 220,9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175 279,9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187 284,2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Кокалажарского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