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227c" w14:textId="7da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Тахтабродского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72 551,8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55 541,8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74 141,5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1 589,7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1 589,7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