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8177a" w14:textId="f081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мая 2025 года № 29-10 "Об утверждении бюджета Новосельского сельского округа района имени Габита Мусрепова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30 сентября 2025 года № 32-5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8 мая 2025 года № 29-10 "Об утверждении бюджета Новосельского сельского округа района имени Габита Мусрепова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Новосельского сельского округа района имени Габита Мусрепова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139 984,8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30 034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5 421 тысяча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104 529,8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144 808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- 4 823,2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4 823,2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4 823,2 тысячи тенге";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приложению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 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 № 32-5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29-10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Новосельского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139 984,8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- 4 823,2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