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4951" w14:textId="66a4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Дружбинского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Дружбинского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53 353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55 377,1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2 024,1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Дружбинского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Дружбинского сельского округа, составляет 13 571 тысяча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25-4 "Об утверждении бюджета Дружбинского сельского округа района имени Габита Мусрепова на 2025-2027 годы";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27-8 "О внесении изменений в решение маслихата района имени Габита Мусрепова от 27 декабря 2024 года № 25-4 "Об утверждении бюджета Дружбинского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29-4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Дружбинского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29-4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Дружбинского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29-4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Дружбинского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