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f914" w14:textId="249f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Бирликского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Бирликского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26 019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38 793,9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81,9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Бирликского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Бирликского сельского округа, составляет 14 551 тысяча тенге.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25-2 "Об утверждении бюджета Бирликского сельского округа района имени Габита Мусрепова на 2025-2027 годы";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27-7 "О внесении изменений в решение маслихата района имени Габита Мусрепова от 27 декабря 2024 года № 25-2 "Об утверждении бюджета Бирликского сельского округа района имени Габита Мусрепова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Бирликского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29-2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Бирликского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29-2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Бирликского сельского округа района имени Габита Мусрепова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