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c2f" w14:textId="3c65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Андреевского сельского округа района имени Габита Мусрепова на 20251. Утвердить бюджет Андреевского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38 349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15 351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4 777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18 221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40 212,3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1 863,3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Андреевского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Андреевского сельского округа, составляет 14 797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 "Об утверждении бюджета Андреевского сельского округа района имени Габита Мусрепова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Андреевского сельского округа района имени Габита Мусрепова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29-1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Андреевского сельского округа района имени Габита Мусрепова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 2025 года № 29-1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Андреевского сельского округа района имени Габита Мусрепова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