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64a18" w14:textId="1564a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Кенащинского сельского округа Акжарского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26 декабря 2025 года № 35-13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ИЗПИ!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2-7)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Акжарский районный маслихат Северо-Казахстанской области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Кенащинского сельского округа Акжарского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68213,6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5362,6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416,0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62435,0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68729,8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-516,2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516,2 тысяч тенге: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516,2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решений Акжарского районного маслихата Северо-Казахстанской области от 18.03.2026 </w:t>
      </w:r>
      <w:r>
        <w:rPr>
          <w:rFonts w:ascii="Times New Roman"/>
          <w:b w:val="false"/>
          <w:i w:val="false"/>
          <w:color w:val="000000"/>
          <w:sz w:val="28"/>
        </w:rPr>
        <w:t>№ 38-7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01.01.2026); от 17.06.2026 № 41-10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Налоговыми поступлениями в бюджеты города районного значения, села, поселка, сельского округа являются: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иное не установлено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Кодекса, индивидуальный подоходный налог по доходам, подлежащим обложению самостоятельно физическими лицами, у которых на территории города районного значения, села, поселка расположено заявленное при постановке на регистрационный учет в органе государственных доходов: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города районного значения, села, поселка;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города районного значения, села, поселка;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единый земельный налог;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пользование земельными участками;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плата за размещение наружной (визуальной) рекламы: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городе районного значения, селе, поселке;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города районного значения, села, поселка, сельского округа;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налог на добычу полезных ископаемых на общераспространенные полезные ископаемые, подземные воды и лечебные грязи, находящиеся на территории города районного значения, села, поселка, сельского округа.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Неналоговыми поступлениями в бюджет города районного значения, села, поселка, сельского округа являются: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акимом города районного значения, села, поселка, сельского округа за административные правонарушения;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города районного значения, села, поселка, сельского округа (коммунальной собственности местного самоуправления):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города районного значения, села, поселка, сельского округа;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бюджета города районного значения, села, поселка, сельского округа;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неналоговые поступления в бюджет города районного значения, села, поселка, сельского округа.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Поступлениями в бюджеты города районного значения, села, поселка, сельского округа от продажи основного капитала являются: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имущества, закрепленного за государственными учреждениями, финансируемыми из бюджета города районного значения, села, поселка, сельского округа;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Поступлениями трансфертов в бюджет сельского округа являются трансферты из районного бюджета.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сельского округа на 2026 год предусмотрен объем субвенции, передаваемой из районного бюджета в бюджет округа в сумме 59817,0 тысяч тенге.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6-1. Предусмотреть расходы бюджета сельского округа за счет свободных остатков бюджетных средств, сложившихся на начало финансового года, неиспользованных (недоиспользованных) в 2025 году,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свободных остатков бюджетных средств, сложившихся на начало финансового года, неиспользованных (недоиспользованных) в 2025 году определяется решением акима Кенщинского сельского округа Акжарского района Северо-Казахстанской области "О реализации решения Акжарского районного маслихата "Об утверждении бюджета Кенащинского сельского округа Акжарского района на 2026-2028 годы".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6-1 в соответствии с решением Акжарского районного маслихата Северо-Казахстанской области от 18.03.2026 </w:t>
      </w:r>
      <w:r>
        <w:rPr>
          <w:rFonts w:ascii="Times New Roman"/>
          <w:b w:val="false"/>
          <w:i w:val="false"/>
          <w:color w:val="000000"/>
          <w:sz w:val="28"/>
        </w:rPr>
        <w:t>№ 38-7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2026 года.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35-13</w:t>
            </w:r>
          </w:p>
        </w:tc>
      </w:tr>
    </w:tbl>
    <w:bookmarkStart w:name="z7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Кенащинского сельского округа Акжарского района на 2026 год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решений Акжарского районного маслихата Северо-Казахстанской области от 18.03.2026 </w:t>
      </w:r>
      <w:r>
        <w:rPr>
          <w:rFonts w:ascii="Times New Roman"/>
          <w:b w:val="false"/>
          <w:i w:val="false"/>
          <w:color w:val="ff0000"/>
          <w:sz w:val="28"/>
        </w:rPr>
        <w:t>№ 38-7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01.01.2026); от 17.06.2026 № 41-10 (вводится в действие с 01.01.2026).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68213,6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 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№35-13</w:t>
            </w:r>
          </w:p>
        </w:tc>
      </w:tr>
    </w:tbl>
    <w:bookmarkStart w:name="z7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Кенащинского сельского округа Акжарского района на 2027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 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№35-13</w:t>
            </w:r>
          </w:p>
        </w:tc>
      </w:tr>
    </w:tbl>
    <w:bookmarkStart w:name="z8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Кенащинского сельского округа Акжарского района на 2028 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 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35-13</w:t>
            </w:r>
          </w:p>
        </w:tc>
      </w:tr>
    </w:tbl>
    <w:bookmarkStart w:name="z8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сельского округа на 2026 год за счет свободных остатков бюджетных средств, сложившихся на 1 января 2026 года</w:t>
      </w:r>
    </w:p>
    <w:bookmarkEnd w:id="62"/>
    <w:bookmarkStart w:name="z9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Акжарского районного маслихата Северо-Казахстанской области от 18.03.2026 </w:t>
      </w:r>
      <w:r>
        <w:rPr>
          <w:rFonts w:ascii="Times New Roman"/>
          <w:b w:val="false"/>
          <w:i w:val="false"/>
          <w:color w:val="ff0000"/>
          <w:sz w:val="28"/>
        </w:rPr>
        <w:t>№ 38-7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