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8fdf" w14:textId="6488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Уялинского сельского округа Акжарского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декабря 2025 года № 35-17.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Уялинского сельского округа Акжарского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53 786,0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47 826,0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5 460,0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71 181,0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-17 395,0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17 395,0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17.06.2026 </w:t>
      </w:r>
      <w:r>
        <w:rPr>
          <w:rFonts w:ascii="Times New Roman"/>
          <w:b w:val="false"/>
          <w:i w:val="false"/>
          <w:color w:val="000000"/>
          <w:sz w:val="28"/>
        </w:rPr>
        <w:t>№ 41-17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поступлениями в бюджеты города районного значения, села, поселка, сельского округа являются: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города районного значения, села, поселка, сельского округа являются: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города районного значения, села, поселка, сельского округа от продажи основного капитала являются: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2026 год предусмотрен объем субвенции, передаваемой из районного бюджета в бюджет округа в сумме 2 408,0 тысяч тенге.</w:t>
      </w:r>
    </w:p>
    <w:bookmarkEnd w:id="51"/>
    <w:bookmarkStart w:name="z10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52"/>
    <w:bookmarkStart w:name="z10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сложивщихся на начало финансового года в 2025 году определяется решением акима Уялинского сельского округа Акжарского района Северо-Казахстанской области "О реализации решения Акжарского районного маслихата "Об утверждении бюджета Уялинского сельского округа Акжарского района на 2026-2028 годы".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в редакции решения Акжарского районного маслихата Северо-Казахстанской области от 17.06.2026 </w:t>
      </w:r>
      <w:r>
        <w:rPr>
          <w:rFonts w:ascii="Times New Roman"/>
          <w:b w:val="false"/>
          <w:i w:val="false"/>
          <w:color w:val="ff0000"/>
          <w:sz w:val="28"/>
        </w:rPr>
        <w:t>№ 41-17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значения,села поселка,сельского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№35-17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2027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№35-17</w:t>
            </w:r>
          </w:p>
        </w:tc>
      </w:tr>
    </w:tbl>
    <w:bookmarkStart w:name="z8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Акжарского района на 2028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 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35-17</w:t>
            </w:r>
          </w:p>
        </w:tc>
      </w:tr>
    </w:tbl>
    <w:bookmarkStart w:name="z1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за счет свободных остатков бюджетных средств, сложившихся на начало финансового года</w:t>
      </w:r>
    </w:p>
    <w:bookmarkEnd w:id="61"/>
    <w:bookmarkStart w:name="z12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Акжарского районного маслихата Северо-Казахстанской области от 17.06.2026 </w:t>
      </w:r>
      <w:r>
        <w:rPr>
          <w:rFonts w:ascii="Times New Roman"/>
          <w:b w:val="false"/>
          <w:i w:val="false"/>
          <w:color w:val="ff0000"/>
          <w:sz w:val="28"/>
        </w:rPr>
        <w:t>№ 41-17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 аппарат акима города районного значения, села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