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a1ca" w14:textId="b45a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Талшыкского сельского округа Акжарского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Талшыкского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280 459,2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72 252,7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206 075,1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295 931,2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15 472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15 472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17.06.2026 </w:t>
      </w:r>
      <w:r>
        <w:rPr>
          <w:rFonts w:ascii="Times New Roman"/>
          <w:b w:val="false"/>
          <w:i w:val="false"/>
          <w:color w:val="000000"/>
          <w:sz w:val="28"/>
        </w:rPr>
        <w:t>№ 41-15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бюджеты города районного значения, села, поселка, сельского округа являются: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 статьи 26 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28 447 тысячи тенге.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 неиспользованных (недоиспользованных) в 2025 году,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 неиспользованных (недоиспользованных) в 2025 году, сложивщихся на начало финансового года определяется решением акима Талшыкского сельского округа Акжарского района Северо-Казахстанской области "О реализации решения Акжарского районного маслихата "Об утверждении бюджета Талшыкского сельского округа Акжарского района на 2026-2028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2026 года.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41-15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35-16</w:t>
            </w:r>
          </w:p>
        </w:tc>
      </w:tr>
    </w:tbl>
    <w:bookmarkStart w:name="z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35-16</w:t>
            </w:r>
          </w:p>
        </w:tc>
      </w:tr>
    </w:tbl>
    <w:bookmarkStart w:name="z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неиспользованных (недоиспользованных) в 2025 году, сложившихся на начало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Акжарского районного маслихата Северо-Казахстанской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41-15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