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eecf" w14:textId="e85e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Майского сельского округа Акжарского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декабря 2025 года № 35-15.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2-7)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Акжарский районный маслихат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Майского сельского округа Акжарского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57 119,8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10 771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414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45 860,8 тысяч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59 268,3 тысяч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-2 148,5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2 148,5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2 148,5 тысяч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Акжарского районного маслихата Северо-Казахстанской области от 27.07.2026 </w:t>
      </w:r>
      <w:r>
        <w:rPr>
          <w:rFonts w:ascii="Times New Roman"/>
          <w:b w:val="false"/>
          <w:i w:val="false"/>
          <w:color w:val="000000"/>
          <w:sz w:val="28"/>
        </w:rPr>
        <w:t>№ 43-7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сельского округа расположено заявленное при постановке на регистрационный учет в органе государственных доходов: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сельского округа;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сельского округа;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сельского округа;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сельского округа;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налог на добычу полезных ископаемых на общераспространенные полезные ископаемые, подземные воды и лечебные грязи, находящиеся на территории сельского округа.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2026 год формируются за счет следующих неналоговых поступлений: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сельского округа;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2026 год предусмотрен объем субвенции, передаваемой из районного бюджета в бюджет округа в сумме 43084 тысяч тенге.</w:t>
      </w:r>
    </w:p>
    <w:bookmarkEnd w:id="33"/>
    <w:bookmarkStart w:name="z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расходы бюджета сельского округа за счет свободных остатков бюджетных средств, сложившихся на начало финансового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4"/>
    <w:bookmarkStart w:name="z10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 в 2025 году определяется решением акима Майского сельского округа Акжарского района Северо-Казахстанской области "О реализации решения Акжарского районного маслихата "Об утверждении бюджета Майского сельского округа Акжарского района на 2026-2028 годы".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38-11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35-15</w:t>
            </w:r>
          </w:p>
        </w:tc>
      </w:tr>
    </w:tbl>
    <w:bookmarkStart w:name="z10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Акжарского района на 2026 год</w:t>
      </w:r>
    </w:p>
    <w:bookmarkEnd w:id="37"/>
    <w:bookmarkStart w:name="z1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27.07.2026 </w:t>
      </w:r>
      <w:r>
        <w:rPr>
          <w:rFonts w:ascii="Times New Roman"/>
          <w:b w:val="false"/>
          <w:i w:val="false"/>
          <w:color w:val="ff0000"/>
          <w:sz w:val="28"/>
        </w:rPr>
        <w:t>№ 43-7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№35-15</w:t>
            </w:r>
          </w:p>
        </w:tc>
      </w:tr>
    </w:tbl>
    <w:bookmarkStart w:name="z6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Акжарского района на 2027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Свободныеостаткибюджетныхсредств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№35-15</w:t>
            </w:r>
          </w:p>
        </w:tc>
      </w:tr>
    </w:tbl>
    <w:bookmarkStart w:name="z7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Акжарского района на 2028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Свободныеостаткибюджетныхсредств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35-15</w:t>
            </w:r>
          </w:p>
        </w:tc>
      </w:tr>
    </w:tbl>
    <w:bookmarkStart w:name="z11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на 2025 год, сложившихся на начало финансового года</w:t>
      </w:r>
    </w:p>
    <w:bookmarkEnd w:id="43"/>
    <w:bookmarkStart w:name="z11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38-11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