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6474" w14:textId="cc36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сельского округа Үлкен Қараой Акжарского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26 декабря 2025 года № 35-14.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2-7)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Акжарский районный маслихат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Үлкен Қараой Акжарского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объемах":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60 421,8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5 652,2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54 222,6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62 883,1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-2 461,30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2 461,3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2 461,3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Акжарского районного маслихата Северо-Казахстанской области от 17.06.2026 </w:t>
      </w:r>
      <w:r>
        <w:rPr>
          <w:rFonts w:ascii="Times New Roman"/>
          <w:b w:val="false"/>
          <w:i w:val="false"/>
          <w:color w:val="000000"/>
          <w:sz w:val="28"/>
        </w:rPr>
        <w:t>№ 41-16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Налоговыми поступлениями в бюджет города районного значения, села, поселка, сельского округа являются: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 статьи 26 настоящего Кодекса,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сельского округа;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сельского округа;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сельского округа;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единый земельный налог;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сельского округа;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налог на добычу полезных ископаемых на общераспространенные полезные ископаемые, подземные воды и лечебные грязи, находящиеся на территории сельского округа.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города районного значения, села, поселка, сельского округа являются: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города районного значения, села, поселка, сельского округа за административные правонарушения;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города районного значения, села, поселка, сельского округа от продажи основного капитала являются: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2026 год предусмотрен объем субвенции, передаваемой из районного бюджета в бюджет округа в сумме 51 006 тысяч тенге.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расходы бюджета сельского округа за счет свободных остатков бюджетных средств, сложившихся на начало 1 января 2026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38-13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35-14</w:t>
            </w:r>
          </w:p>
        </w:tc>
      </w:tr>
    </w:tbl>
    <w:bookmarkStart w:name="z6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Үлкен Қараой Акжарского района на 2026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Акжарского районного маслихата Северо-Казахстанской области от 17.08.2026 </w:t>
      </w:r>
      <w:r>
        <w:rPr>
          <w:rFonts w:ascii="Times New Roman"/>
          <w:b w:val="false"/>
          <w:i w:val="false"/>
          <w:color w:val="ff0000"/>
          <w:sz w:val="28"/>
        </w:rPr>
        <w:t>№ 44-10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теңге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дифицит (профицит) бюжета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№35-14</w:t>
            </w:r>
          </w:p>
        </w:tc>
      </w:tr>
    </w:tbl>
    <w:bookmarkStart w:name="z7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Үлкен Қараой Акжарского района на 2027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дифицит (профицит) бюжета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№35-14</w:t>
            </w:r>
          </w:p>
        </w:tc>
      </w:tr>
    </w:tbl>
    <w:bookmarkStart w:name="z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Үлкен Қараой Акжарского района на 2028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дифицит (профицит) бюжета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VIІ.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35-14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за счет свободных остатков бюджетных средств, сложившихся на начало 1 января 2026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Акжарского районного маслихата Северо-Казахстанской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38-13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