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851" w14:textId="2bfa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Ленинградского сельского округа Акжарского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Ленинградского сельского округа Акжарского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107639,3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82746,3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112906,1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-5266,8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5266,8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64 086 тысячи тенге.</w:t>
      </w:r>
    </w:p>
    <w:bookmarkEnd w:id="39"/>
    <w:bookmarkStart w:name="z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 </w:t>
      </w:r>
    </w:p>
    <w:bookmarkEnd w:id="40"/>
    <w:bookmarkStart w:name="z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2026-2028 годы".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2026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Акжарского районного маслихата Северо-Казахстанской области от 18.03.2026 № 38-10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