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2667" w14:textId="a042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12 мая 2025 года № 29-13 "Об утверждении бюджета сельского округа Үлкен Қараой Акжарского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17 ноября 2025 года № 32-16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от 12 мая 2025 года №29-13 "Об утверждении бюджета сельского округа Үлкен Қараой Акжарского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бюджет сельского округа Үлкен Қараой Акжарского района на 2025-2027 годы согласно приложениям 1, 2 к настоящему решению соответственно, в том числе на 2025 год в следующих объемах":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72 219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3 236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68 879 тысяч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79 536,6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-7 317,6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7 317,6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7 317,6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указанного решеня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№32-16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№29-13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Үлкен Қараой Акжарского района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682"/>
        <w:gridCol w:w="1387"/>
        <w:gridCol w:w="525"/>
        <w:gridCol w:w="1357"/>
        <w:gridCol w:w="1764"/>
        <w:gridCol w:w="2786"/>
        <w:gridCol w:w="90"/>
        <w:gridCol w:w="2686"/>
      </w:tblGrid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72219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1630,7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1630,7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1605,3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362,8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843,3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68879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68879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Потдержка культурно-досуговой работы на местном уровне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5)Дефицит (Профицит)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6)Финансирование дефицита (использование профицита)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