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60049" w14:textId="c7600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Акжарского районного маслихата от 12мая 2025 года № 29-6 "Об утверждении бюджета Восходского сельского округа Акжарского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17 ноября 2025 года № 32-10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Акжарский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от 12 мая 2025 №29-6 "Об утверждении бюджетаВосходского сельского округа Акжарского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Восходского сельского округа Акжарского района 2025-2027 годы согласно приложениям 1, 2 и3 к настоящему решению соответственно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–108602,8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9273,1тысяч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–6,7тенге;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–99323,0тысяч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–108653,4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-50,6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–50,6тысяч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решению;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Акжарского районного маслихата Северо-Казахсттанской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ноября 2025года №32-10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2025года № 29-6</w:t>
            </w:r>
          </w:p>
        </w:tc>
      </w:tr>
    </w:tbl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Восходского сельского округа Акжарского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"Капитальные расходы государственного органа"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