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99b30" w14:textId="8a99b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Акжарского районного маслихата от 12 мая 2025 года № 29-13 "Об утверждении бюджета сельского округа Үлкен Қараой Акжарского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26 августа 2025 года № 31-16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от 12 мая 2025 года № 29-13 "Об утверждении бюджета сельского округа Үлкен Қараой Акжарского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Үлкен Қараой Акжарского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74 559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5 403,3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172,7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68 879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81 876,6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-7 317,6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7 317,6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7 317,6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Предусмотреть расходы бюджета сельского округа за счет свободных остатков бюджетных средств, сложившихся на начало 1 января 2025 года, согласно приложению 4 к настоящему решению.";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указанного решеня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указанного решеня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2025 года № 31-16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29-13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Үлкен Қараой Акжарского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2025 года № 31-16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29-13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расходов за счет свободных остатков бюджетных средств, сложившихся на начало 1 января 2025 финансового года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