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d8af" w14:textId="778d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от 12 мая 2025 года № 29-11 "Об утверждении бюджета Майского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августа 2025 года № 31-14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Майского сельского округа Акжарского района на 2025-2027 годы" от 12 мая 2025 года № 29-11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Майского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59 584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1 809,9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1 051,5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56 307,6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60 922,9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-1 338,9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1 338,9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-1 388,9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2024 году, согласно приложению 4 к настоящему решению.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2024 году определяется решением акима Кулыкольского сельского округа Акжарского района Северо-Казахстанской области "О реализации решения Акжарского районного маслихата "Об утверждении бюджета Майского сельского округа Акжарского района на 2025-2027 годы".";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29-11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деятельност6и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2025 год, сложившихся на начало финансового года, неиспользованных (недоиспользованных) в 2024 году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