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ec02" w14:textId="a55e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от 12 мая 2025 года № 29-10 "Об утверждении бюджета Ленинградского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августа 2025 года № 31-13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Ленинградского сельского округа Акжарского района на 2025-2027 годы" от 12 мая 2025 года № 29-10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Ленинградского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272 698,7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1 426,7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244 733,7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293 432,2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-20 733,5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20 733,5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20 733,5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Предусмотреть расходы бюджета сельского округа за счет свободных остатков бюджетных средств, сложившихся на начало финансового года, неиспользованных (недоиспользованных) в 2024 году, согласно приложению 4 к настоящему решению.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года, неиспользованных (недоиспользованных) в 2024 году определяется решением акима Ленинградского сельского округа Акжарского района Северо-Казахстанской области "О реализации решения Акжарского районного маслихата "Об утверждении бюджета Ленинградского сельского округа Акжарского района на 2025-2027 годы".";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29-10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Ленинградского сельского округа Акжарского района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31-13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29-10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свободных остатков бюджетных средств на 2025 год, сложившихся на начало финансового года, неиспользованных (недоиспользованных) в 2024 году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