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a02f" w14:textId="6b4a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Талшыкского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 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Талшыкского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242 605,5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193 111,5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5 375,5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27 187 тысяч тенге.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Талшыкского сельского округа Акжарского района Северо-Казахстанской области "О реализации решения Акжарского районного маслихата "Об утверждении бюджета Талшыкского сельского округа Акжарского района на 2025-2027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Талшыкского сельского округа Акжарского района на 2025-2027 годы" от 30 декабря 2024 года № 27-22.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