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f42e" w14:textId="a1cf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Майского сельского округа Акжарского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12 мая 2025 года № 29-11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Акжарский районный маслихат Северо-Казахстанской области 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Майского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59 584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1 809,9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-1 338,9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1 338,9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-1 388,9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установлено подпунктом 2) пункта 1 статьи 26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сельского округа;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добычу полезных ископаемых на общераспространенные полезные ископаемые, подземные воды и лечебные грязи, находящиеся на территории сельского округа.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сельского округа на 2025 год формируются за счет следующих неналоговых поступлений: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бюджет сельского округа.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сельского округа на 2025 год формируются за счет поступлений от продажи основного капитала: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бюджет сельского округа являются трансферты из районного бюджета.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42 218 тысяч тенге.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2024 году, согласно приложению 4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2024 году определяется решением акима Кулыкольского сельского округа Акжарского района Северо-Казахстанской области "О реализации решения Акжарского районного маслихата "Об утверждении бюджета Майского сельского округа Акжарского района на 2025-2027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 "Об утверждении бюджета Майского сельского округа Акжарского района на 2025-2027 годы" от 30 декабря 2024 года № 27-21.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29-11</w:t>
            </w:r>
          </w:p>
        </w:tc>
      </w:tr>
    </w:tbl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2025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деятельност6и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29-11</w:t>
            </w:r>
          </w:p>
        </w:tc>
      </w:tr>
    </w:tbl>
    <w:bookmarkStart w:name="z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деятельност6и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29-11</w:t>
            </w:r>
          </w:p>
        </w:tc>
      </w:tr>
    </w:tbl>
    <w:bookmarkStart w:name="z7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галог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деятельност6и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года, неиспользованных (недоиспользованных) в 2024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26.08.2025 </w:t>
      </w:r>
      <w:r>
        <w:rPr>
          <w:rFonts w:ascii="Times New Roman"/>
          <w:b w:val="false"/>
          <w:i w:val="false"/>
          <w:color w:val="ff0000"/>
          <w:sz w:val="28"/>
        </w:rPr>
        <w:t>№ 31-14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