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ed1b" w14:textId="efce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Ленинградского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Ленинградского сельского округа Акжарского района на 2025-2027 годы"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272 698,7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1 426,7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244 733,7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293 432,2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-20 733,5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20 733,5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20 733,5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сельского округа на 2025 год формируются за счет поступлений от продажи основного капитала: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56 092 тысяч тенге.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Ленинградского сельского округа Акжарского района Северо-Казахстанской области "О реализации решения Акжарского районного маслихата "Об утверждении бюджета Ленинградского сельского округа Акжарского района на 2025-2027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Ленинградского сельского округа Акжарского района на 2025-2027 годы" от 30 декабря 2024 года № 27-20.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29-10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29-10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29-10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