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6611" w14:textId="5b76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Акжаркынского сельского округа Акжарского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Акжаркынского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71 814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65 005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71 814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поступлениями в бюджеты города районного значения, села, поселка, сельского округа являются: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города районного значения, села, поселка, сельского округа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значения, села, поселка, сельского округа от продажи основного капитала являются: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48 831 тысяч тенге.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35-7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35-7</w:t>
            </w:r>
          </w:p>
        </w:tc>
      </w:tr>
    </w:tbl>
    <w:bookmarkStart w:name="z7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35-7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Акжаркынского сельского округа Акжарского района на 2028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