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1e8" w14:textId="eeee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служащим, за исключением лиц, занимающих руководящие должности, аппаратов акимов сельских округов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декабря 2025 года № 35-3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за исключением лиц, занимающим руководящие должности, прибывшим для работы и проживания в сельские населенные пункты Акжарского района":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для специалистов, прибывших: в сельские населенные пункты, являющиеся административными центрами района в сумме, не превышающий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