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f7f6" w14:textId="1a1f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12 мая 2025 года № 29-3 "Об утверждении бюджета Айсаринского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ноября 2025 года № 32-9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Айсаринского сельского округа Акжарского района на 2025-2027 годы" от 12 мая 2025 года №29-3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Айсаринского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53757,3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–52 609,3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–54383,2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625,9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625,9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ноября 2025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29-3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598"/>
        <w:gridCol w:w="3588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53757,3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52609,3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52609,3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54383,2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23930,9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23930,9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-625,9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