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c056" w14:textId="95fc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12 мая 2025 года № 29-5 "Об утверждении бюджета Алкатерекского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Алкатерекского сельского округа Акжарского района на 2025-2027 годы" от 12 мая 2025 года № 29-5 следующие изменения и допонения: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Алкатерекского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60 153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57 125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-593,0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593,0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593,0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2025 году,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определяется решением акима Алкатерекского сельского округа Акжарского района Северо-Казахстанской области "О реализации решения Акжарского районного маслихата "Об утверждении бюджета Алакатерекского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29-5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деятельност6и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29-5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