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0cc1" w14:textId="9890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12 мая 2025 года № 29-3 "Об утверждении бюджета Айсаринского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Айсаринского сельского округа Акжарского района на 2025-2027 годы" от 12 мая 2025 года № 29-3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Айсаринского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58 262,3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57 114,3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58 888,2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625,9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625,9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года, неиспользованных (недоиспользованных) в 2024 году определяется решением акима Айсаринского сельского округа Акжарского района Северо-Казахстанской области "О реализации решения Акжарского районного маслихата "Об утверждении бюджета Айсаринского сельского округа Акжарского района на 2025-2027 годы".";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29-3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29-3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