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b7a3" w14:textId="ad6b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Кулыкольского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Кулыкольского сельского округа на 2025-2027 годы согласно 1. Утвердить бюджет Кулыкольского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47 003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55 153,6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-1 217,6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1 217,6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-1 217,6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36 985 тысяч тенге.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Кулыкольского сельского округа Акжарского района Северо-Казахстанской области "О реализации решения Акжарского районного маслихата "Об утверждении бюджета Кулыкольского сельского округа Акжарского района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Кулыкольского сельского округа Акжарского района на 2025-2027 годы" от 30 декабря 2024 года № 27-19.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