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c3dec" w14:textId="21c3d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Украинского сельского округа Айыртауского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25 декабря 2025 года № 8-36-20.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статьей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Айыртауский районный маслихат РЕШИЛ:</w:t>
      </w:r>
    </w:p>
    <w:bookmarkEnd w:id="0"/>
    <w:bookmarkStart w:name="z7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Украинского сельского округа Айыртауского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96 863,2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23 000,0 тысяч тенге;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73 863,2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99 080,1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- 2 216,9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- 2 216,9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финансирование дефицита (использование профицита) бюджета – 2 216,9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2 216,9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Айыртауского районного маслихата Северо-Казахстанской области от 29.04.2026 </w:t>
      </w:r>
      <w:r>
        <w:rPr>
          <w:rFonts w:ascii="Times New Roman"/>
          <w:b w:val="false"/>
          <w:i w:val="false"/>
          <w:color w:val="000000"/>
          <w:sz w:val="28"/>
        </w:rPr>
        <w:t>№ 8-44-6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2026 год формируются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на 2026 год объемы бюджетных субвенций передаваемые из районного бюджета в бюджет сельского округа в сумме 36 203,0 тысяч тенге.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целевые трансферты передаваемые из районного бюджета в бюджет сельского округа на 2026 год в сумме 17 800,0 тысяч тенге.</w:t>
      </w:r>
    </w:p>
    <w:bookmarkEnd w:id="9"/>
    <w:bookmarkStart w:name="z9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целевых трансфертов из районного бюджета определяется решением акима сельского округа о реализации решения Айыртауского районного маслихата об утверждении бюджета Украинского сельского округа на 2026-2028 годы.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целевые трансферты передаваемые из областного бюджета в бюджет сельского округа на 2026 год в сумме 22 077,0 тысяч тенге.</w:t>
      </w:r>
    </w:p>
    <w:bookmarkEnd w:id="11"/>
    <w:bookmarkStart w:name="z9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целевых трансфертов из областного бюджета определяется решением акима сельского округа о реализации решения Айыртауского районного маслихата об утверждении бюджета Украинского сельского округа на 2026-2028 годы. </w:t>
      </w:r>
    </w:p>
    <w:bookmarkEnd w:id="12"/>
    <w:bookmarkStart w:name="z9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5-1. Предусмотреть в бюджете сельского округа расходы за счет свободных остатков бюджетных средств, сложившихся на начало финансового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5-1 в соответствии с решением Айыртауского районного маслихата Северо-Казахстанской области от 23.02.2026 </w:t>
      </w:r>
      <w:r>
        <w:rPr>
          <w:rFonts w:ascii="Times New Roman"/>
          <w:b w:val="false"/>
          <w:i w:val="false"/>
          <w:color w:val="000000"/>
          <w:sz w:val="28"/>
        </w:rPr>
        <w:t>№ 8-40-12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Айыртауского районного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8-36-20</w:t>
            </w:r>
          </w:p>
        </w:tc>
      </w:tr>
    </w:tbl>
    <w:bookmarkStart w:name="z4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Украинского сельского округа Айыртауского района на 2026 год</w:t>
      </w:r>
    </w:p>
    <w:bookmarkEnd w:id="15"/>
    <w:bookmarkStart w:name="z9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Айыртауского районного маслихата Северо-Казахстанской области от 29.04.2026 </w:t>
      </w:r>
      <w:r>
        <w:rPr>
          <w:rFonts w:ascii="Times New Roman"/>
          <w:b w:val="false"/>
          <w:i w:val="false"/>
          <w:color w:val="ff0000"/>
          <w:sz w:val="28"/>
        </w:rPr>
        <w:t>№ 8-44-6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bookmarkEnd w:id="1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 ,села.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-2 216,9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- 2 216,9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8-36-20</w:t>
            </w:r>
          </w:p>
        </w:tc>
      </w:tr>
    </w:tbl>
    <w:bookmarkStart w:name="z5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Украинского сельского округа Айыртауского района на 2027 год</w:t>
      </w:r>
    </w:p>
    <w:bookmarkEnd w:id="18"/>
    <w:bookmarkStart w:name="z9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Айыртауского районного маслихата Северо-Казахстанской области от 23.02.2026 </w:t>
      </w:r>
      <w:r>
        <w:rPr>
          <w:rFonts w:ascii="Times New Roman"/>
          <w:b w:val="false"/>
          <w:i w:val="false"/>
          <w:color w:val="ff0000"/>
          <w:sz w:val="28"/>
        </w:rPr>
        <w:t>№ 8-40-12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8-36-20</w:t>
            </w:r>
          </w:p>
        </w:tc>
      </w:tr>
    </w:tbl>
    <w:bookmarkStart w:name="z6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Украинского сельского округа Айыртауского района на 2028 год</w:t>
      </w:r>
    </w:p>
    <w:bookmarkEnd w:id="20"/>
    <w:bookmarkStart w:name="z9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Айыртауского районного маслихата Северо-Казахстанской области от 23.02.2026 </w:t>
      </w:r>
      <w:r>
        <w:rPr>
          <w:rFonts w:ascii="Times New Roman"/>
          <w:b w:val="false"/>
          <w:i w:val="false"/>
          <w:color w:val="ff0000"/>
          <w:sz w:val="28"/>
        </w:rPr>
        <w:t>№ 8-40-12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8-36-20</w:t>
            </w:r>
          </w:p>
        </w:tc>
      </w:tr>
    </w:tbl>
    <w:bookmarkStart w:name="z7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остатков, сложившихся на 1 января 2026 года</w:t>
      </w:r>
    </w:p>
    <w:bookmarkEnd w:id="22"/>
    <w:bookmarkStart w:name="z9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Айыртауского районного маслихата Северо-Казахстанской области от 23.02.2026 </w:t>
      </w:r>
      <w:r>
        <w:rPr>
          <w:rFonts w:ascii="Times New Roman"/>
          <w:b w:val="false"/>
          <w:i w:val="false"/>
          <w:color w:val="ff0000"/>
          <w:sz w:val="28"/>
        </w:rPr>
        <w:t>№ 8-40-12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01.01.2026); в редакции решения Айыртауского районного маслихата Северо-Казахстанской области от 29.04.2026 </w:t>
      </w:r>
      <w:r>
        <w:rPr>
          <w:rFonts w:ascii="Times New Roman"/>
          <w:b w:val="false"/>
          <w:i w:val="false"/>
          <w:color w:val="ff0000"/>
          <w:sz w:val="28"/>
        </w:rPr>
        <w:t>№ 8-44-6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 ,села.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