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cf22" w14:textId="64bc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Сырымбетского сельского округа Айыртауского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2025 года № 8-36-19.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Сырымбетского сельского округа Айыртауского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72 601,0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55 601,0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76 472,6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- 3 871,6 тысяч тенге;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- 3 871,6 тысяч тенге;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3 871,6 тысяч тенге: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3 871,6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на 2026 год объемы бюджетных субвенций передаваемые из районного бюджета в бюджет сельского округа в сумме 29 206,0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2026 год в сумме 22 200,0 тысяч тенге.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2026-2028 годы.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областного бюджета в бюджет сельского округа на 2026 год в сумме 4 195,0 тысяч тенге.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2026-2028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8-36-19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2026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3 871,6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8-36-19</w:t>
            </w:r>
          </w:p>
        </w:tc>
      </w:tr>
    </w:tbl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2027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8-36-19</w:t>
            </w:r>
          </w:p>
        </w:tc>
      </w:tr>
    </w:tbl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2028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8-36-19</w:t>
            </w:r>
          </w:p>
        </w:tc>
      </w:tr>
    </w:tbl>
    <w:bookmarkStart w:name="z7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