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2dde" w14:textId="3cb2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Константиновского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7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Константиновского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94 991,1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22 441,0 тысяч тенге;</w:t>
      </w:r>
    </w:p>
    <w:bookmarkEnd w:id="3"/>
    <w:bookmarkStart w:name="z10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0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513,0 тысяч тенге;</w:t>
      </w:r>
    </w:p>
    <w:bookmarkEnd w:id="5"/>
    <w:bookmarkStart w:name="z10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72 037,1 тысяч тенге;</w:t>
      </w:r>
    </w:p>
    <w:bookmarkEnd w:id="6"/>
    <w:bookmarkStart w:name="z10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95 305,3 тысяч тенге;</w:t>
      </w:r>
    </w:p>
    <w:bookmarkEnd w:id="7"/>
    <w:bookmarkStart w:name="z10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- 314,2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- 314,2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314,2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8-46-7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22 488,0 тысяч тенге.</w:t>
      </w:r>
    </w:p>
    <w:bookmarkEnd w:id="21"/>
    <w:bookmarkStart w:name="z1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31 305,9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2026-2028 годы.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8-46-7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18 243,2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2026-2028 годы.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8-46-7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8-36-16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2026 год</w:t>
      </w:r>
    </w:p>
    <w:bookmarkEnd w:id="28"/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8-46-7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8-36-16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2027 год</w:t>
      </w:r>
    </w:p>
    <w:bookmarkEnd w:id="30"/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8-36-16</w:t>
            </w:r>
          </w:p>
        </w:tc>
      </w:tr>
    </w:tbl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2028 год</w:t>
      </w:r>
    </w:p>
    <w:bookmarkEnd w:id="32"/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8-36-16</w:t>
            </w:r>
          </w:p>
        </w:tc>
      </w:tr>
    </w:tbl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34"/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Айыртауского районного маслихата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8-44-4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