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527" w14:textId="8594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Камсактинского сельского округа Айыртауского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2025 года № 8-36-14.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Камсактинского сельского округа Айыртауского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78 676,0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- 1 251,7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1 251,7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1 251,7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 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2026 год объемы бюджетных субвенций передаваемые из районного бюджета в бюджет сельского округа в сумме 47 550,0 тысяч тенге.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2026 год в сумме 19 120,0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2026-2028 годы. 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областного бюджета в бюджет сельского округа на 2026 год в сумме 4 006,0 тысяч тенге.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2026-2028 годы.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00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6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Камсактинского сельского округа Айыртауского района на 2028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8-36-14</w:t>
            </w:r>
          </w:p>
        </w:tc>
      </w:tr>
    </w:tbl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остатков, сложившихся на 1 января 2026 года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23.02.2026 </w:t>
      </w:r>
      <w:r>
        <w:rPr>
          <w:rFonts w:ascii="Times New Roman"/>
          <w:b w:val="false"/>
          <w:i w:val="false"/>
          <w:color w:val="ff0000"/>
          <w:sz w:val="28"/>
        </w:rPr>
        <w:t>№ 8-40-8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    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