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b622" w14:textId="a7fb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Казанского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88 497,0 тысяч тенге:</w:t>
      </w:r>
    </w:p>
    <w:bookmarkEnd w:id="2"/>
    <w:bookmarkStart w:name="z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bookmarkEnd w:id="3"/>
    <w:bookmarkStart w:name="z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71 497,0 тысяч тенге;</w:t>
      </w:r>
    </w:p>
    <w:bookmarkEnd w:id="6"/>
    <w:bookmarkStart w:name="z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92 380,3 тысяч тенге;</w:t>
      </w:r>
    </w:p>
    <w:bookmarkEnd w:id="7"/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- 3 883,3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- 3 883,3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3 883,3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3 883,3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39 048,0 тысяч тенге.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11 000,0 тысяч тенге.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2026-2028 годы.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21 449,0 тысяч тенге.</w:t>
      </w:r>
    </w:p>
    <w:bookmarkEnd w:id="24"/>
    <w:bookmarkStart w:name="z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2026-2028 годы. 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2027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2028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8-36-13</w:t>
            </w:r>
          </w:p>
        </w:tc>
      </w:tr>
    </w:tbl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