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60f" w14:textId="834a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Имантауского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Имантауского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109 602,0 тысяч тенге:</w:t>
      </w:r>
    </w:p>
    <w:bookmarkEnd w:id="2"/>
    <w:bookmarkStart w:name="z8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31 000,0 тысяч тенге;</w:t>
      </w:r>
    </w:p>
    <w:bookmarkEnd w:id="3"/>
    <w:bookmarkStart w:name="z8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78 602,0 тысяч тенге;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111 732,7 тысяч тенге;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- 2 130,7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- 2 130,7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2 130,7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2 130,7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42 808,0 тысяч тенге.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30 791,0 тысяч тенге.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2026-2028 годы. 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5 003,0 тысяч тенге.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Имантауского сельского округа на 2026-2028 годы. 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</w:t>
            </w:r>
          </w:p>
        </w:tc>
      </w:tr>
    </w:tbl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