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bea9" w14:textId="d95b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Елецкого сельского округа Айыртауского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2025 года № 8-36-11.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7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Елецкого сельского округа Айыртауского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42 157,0 тысяч тенге:</w:t>
      </w:r>
    </w:p>
    <w:bookmarkEnd w:id="2"/>
    <w:bookmarkStart w:name="z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7 000,0 тысяч тенге;</w:t>
      </w:r>
    </w:p>
    <w:bookmarkEnd w:id="3"/>
    <w:bookmarkStart w:name="z7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35 157,0 тысяч тенге;</w:t>
      </w:r>
    </w:p>
    <w:bookmarkEnd w:id="6"/>
    <w:bookmarkStart w:name="z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43 288,7 тысяч тенге;</w:t>
      </w:r>
    </w:p>
    <w:bookmarkEnd w:id="7"/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- 1 131,7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- 1 131,7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1 131,7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1 131,7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 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2026 год объемы бюджетных субвенций передаваемые из районного бюджета в бюджет сельского округа в сумме 20 765,0 тысяч тенге.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2026 год в сумме 11 972,0 тысяч тенге.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Елецкого сельского округа на 2026-2028 годы. </w:t>
      </w:r>
    </w:p>
    <w:bookmarkEnd w:id="23"/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областного бюджета в бюджет сельского округа на 2026 год в сумме 2 420,0 тысяч тенге.</w:t>
      </w:r>
    </w:p>
    <w:bookmarkEnd w:id="24"/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Елецкого сельского округа на 2026-2028 годы. 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8-36-11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Елецкого сельского округа Айыртауского района на 2026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8-36-11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Елецкого сельского округа Айыртауского района на 2027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8-36-11</w:t>
            </w:r>
          </w:p>
        </w:tc>
      </w:tr>
    </w:tbl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Елецкого сельского округа Айыртауского района на 2028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8-36-11</w:t>
            </w:r>
          </w:p>
        </w:tc>
      </w:tr>
    </w:tbl>
    <w:bookmarkStart w:name="z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