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d58f" w14:textId="718d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27 декабря 2024 года № 8-22-12 "Об утверждении бюджета Константиновского сельского округа Айыртауского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19 марта 2025 года № 8-24-11. Утратило силу решением Айыртауского районного маслихата Северо-Казахстанской области от 8 мая 2025 года № 8-26-11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 Константиновского сельского округа Айыртауского района на 2025-2027 годы" от 27 декабря 2024 года № 8-22-12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Константиновского сельского округа Айыртауского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64 722,9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16 657,0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2 088,9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45 977,0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65 957,1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-1 234,2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1 234,2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1 234,2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целевые трансферты передаваемые из районного бюджета в бюджет сельского округа на 2025 год в сумме 20 860,0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Константиновского сельского округа на 2025-2027 годы";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8-22-12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8-22-12</w:t>
            </w:r>
          </w:p>
        </w:tc>
      </w:tr>
    </w:tbl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