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9530" w14:textId="4269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Арыкбалыкского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7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Арыкбалыкского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доходы – 94 990,6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35 660,1 тысяч тенге;</w:t>
      </w:r>
    </w:p>
    <w:bookmarkEnd w:id="3"/>
    <w:bookmarkStart w:name="z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61,3 тысяч тенге;</w:t>
      </w:r>
    </w:p>
    <w:bookmarkEnd w:id="4"/>
    <w:bookmarkStart w:name="z9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582,6 тысяч тенге;</w:t>
      </w:r>
    </w:p>
    <w:bookmarkEnd w:id="5"/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58 686,6 тысяч тенге;</w:t>
      </w:r>
    </w:p>
    <w:bookmarkEnd w:id="6"/>
    <w:bookmarkStart w:name="z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108 116,4 тысяч тенге;</w:t>
      </w:r>
    </w:p>
    <w:bookmarkEnd w:id="7"/>
    <w:bookmarkStart w:name="z9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- 13 125,8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- 13 125,8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13 125,8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13 125,8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8-46-3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33 395,0 тысяч тенге.</w:t>
      </w:r>
    </w:p>
    <w:bookmarkEnd w:id="21"/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20 428,6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2026-2028 годы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8-46-3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5 132,0 тысяч тенге.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2026-2028 годы.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Арыкбалыкского сельского округа Айыртауского района на 2026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от 15.06.2026 </w:t>
      </w:r>
      <w:r>
        <w:rPr>
          <w:rFonts w:ascii="Times New Roman"/>
          <w:b w:val="false"/>
          <w:i w:val="false"/>
          <w:color w:val="ff0000"/>
          <w:sz w:val="28"/>
        </w:rPr>
        <w:t>№ 8-46-3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2027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Арыкбалыкского сельского округа Айыртауского района на 2028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</w:t>
            </w:r>
          </w:p>
        </w:tc>
      </w:tr>
    </w:tbl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Айыртауского районного маслихата Северо-Казахстанской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8-46-3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