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0ea1" w14:textId="6aa0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Антоновского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Антоновского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70 743,8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18 212,0 тысяч тенге;</w:t>
      </w:r>
    </w:p>
    <w:bookmarkEnd w:id="3"/>
    <w:bookmarkStart w:name="z10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bookmarkEnd w:id="4"/>
    <w:bookmarkStart w:name="z10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777,0 тысяч тенге;</w:t>
      </w:r>
    </w:p>
    <w:bookmarkEnd w:id="5"/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51 478,8 тысяч тенге;</w:t>
      </w:r>
    </w:p>
    <w:bookmarkEnd w:id="6"/>
    <w:bookmarkStart w:name="z10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72 561,2 тысяч тенге;</w:t>
      </w:r>
    </w:p>
    <w:bookmarkEnd w:id="7"/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- 1 817,4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- 1 817,4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1 817,4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1 817,4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33 023,0 тысяч тенге.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14 349,8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2026-2028 годы.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4 102,0 тысяч тенге.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2026-2028 годы. 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8-46-2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</w:t>
            </w:r>
          </w:p>
        </w:tc>
      </w:tr>
    </w:tbl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Айыртауского районного маслихата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8-44-3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