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9129" w14:textId="7da9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08 мая 2025 года № 8-26-3 "Об утверждении бюджета Арыкбалыкского сельского округа Айыртауского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10 октября 2025 года № 8-33-2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Арыкбалыкского сельского округа Айыртауского района на 2025-2027 годы" от 08 мая 2025 года № 8-26-3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Арыкбалыкского сельского округа Айыртауского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197 799,7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21 982,0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635,2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175 164,0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201 317,3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- 3 517,6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- 3 517,6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3 517,6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3 517,6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целевые трансферты передаваемые из районного бюджета в бюджет сельского округа на 2025 год в сумме 32 157,4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Арыкбалыкского сельского округа на 2025-2027 годы.";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целевые трансферты передаваемые из областного бюджета в бюджет сельского округа на 2025 год в сумме 107 474,6 тысяч тенге.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Арыкбалыкского сельского округа на 2025-2027 годы.";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Айыртауского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2025 года № 8-33-2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8-26-3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Арыкбалыкского сельского округа Айыртауского района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197 799,7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201 317,3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63 871,7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63 871,7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