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1c99" w14:textId="2f01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08 мая 2025 года № 8-26-2 "Об утверждении бюджета Антоновского сельского округа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10 октября 2025 года № 8-33-1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Антоновского сельского округа Айыртауского района на 2025-2027 годы" от 08 мая 2025 года № 8-26-2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Антоновского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71 270,5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58 627,3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72 462,4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-1 191,9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-1 191,9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1 191,9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1 191,9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8-33-1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