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1006" w14:textId="3b41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 зон), учитывающих месторасположение объектов налогообложения в населенных пунктах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17 ноября 2025 года № 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акимат Айыртауского района Северо-Казахстанской области ПОСТАНОВЛЯЕТ: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(К зон), учитывающие месторасположение объектов налогообложения в населенных пунктах Айыртауского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Айыртауского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Айыртаускому району департамента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Северо-Казахстанской области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государственных доходов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________________А.Оразалин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"___"__________2025 г.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17 " ноября 2025 года № 381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(К зон), учитывающие месторасположение объектов налогообложения в населенных пунктах Айыртауского района Северо-Казахстанской области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Айыртаускому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 по зонам: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Hовоукраинка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 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Уголки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Агынтай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Гусаковка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Береславка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Карсаковка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Hовосветловка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Колесниковка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Междуозерное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Имантау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Верхний Бурлук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Всеволодовка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Hикольско-Бурлукское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Прекрасное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Камсактинский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Қамсақты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Бирлестик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Кумтоккен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 Ыбырай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Орлиногорское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Высокое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Матвеевка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Альжан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Hижний Бурлук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 Жалгызтау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 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Кирилловка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Кутузовка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