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7c21" w14:textId="e337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государственных учреждений местных исполнительных органов Айыртауского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3 октября 2025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государственных учреждений местных исполнительных органов Айыртауского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Айыртауского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Айыртауского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 отношения, возникшие с 1 июля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местных исполнительных органов Айыртауского района Северо-Казахстанской области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местных исполнительных органов Айыртауского района Северо-Казахстанской области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Приказом Председателя Агентства Республики Казахстан по делам государственной службы от 28 июля 2025 года № 121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служащих"" и определяет порядок оценки деятельности административных государственных служащих корпуса "Б" Айыртауского района Северо-Казахстанской области.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местных исполнительных органов Айыртауского района Северо-Казахстанской области утверждается постановлением акимата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E-R-1, Е-3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"Е-қызмет" (далее – информационная система).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 от 3 до 3,99 баллов,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 от 2 до 2,99 баллов,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от 0 до 1,99 баллов.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службы), в том числе посредством информационной системы.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службы управления персоналом обеспечивает: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Методике.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 категорий Е-3, E-R-2, E-G-1,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Е-3, E-R-3, E-G-3, E-G-4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 (кадровой службы).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(оцениваемый период)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(Ф.И.О., должность оценивающего служащего с указанием государственного органа)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(выполняет функциональные обязанности эффективно, 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 выполняет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обязанности удовлетворительно, выполняет функциональные 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не удовлетворительно).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4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104"/>
    <w:bookmarkStart w:name="z14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Ф.И.О., должность оцениваемого лица с указанием государственного органа __________________________________________________________________ _______________________________ оцениваемый период) __________________________________________________________________ _______________________________ Ф.И.О., должность оценивающего служащего с указанием государственного органа __________________________________________________________________ _______________________________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4"/>
    <w:bookmarkStart w:name="z1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15"/>
    <w:bookmarkStart w:name="z16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</w:t>
      </w:r>
    </w:p>
    <w:bookmarkEnd w:id="116"/>
    <w:bookmarkStart w:name="z1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(выполняет функциональные обязанности эффективно, </w:t>
      </w:r>
    </w:p>
    <w:bookmarkEnd w:id="117"/>
    <w:bookmarkStart w:name="z1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надлежащим образом, выполняет</w:t>
      </w:r>
    </w:p>
    <w:bookmarkEnd w:id="118"/>
    <w:bookmarkStart w:name="z1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 выполняет функциональные</w:t>
      </w:r>
    </w:p>
    <w:bookmarkEnd w:id="119"/>
    <w:bookmarkStart w:name="z1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не удовлетворительно).</w:t>
      </w:r>
    </w:p>
    <w:bookmarkEnd w:id="120"/>
    <w:bookmarkStart w:name="z1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21"/>
    <w:bookmarkStart w:name="z1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</w:t>
      </w:r>
    </w:p>
    <w:bookmarkEnd w:id="122"/>
    <w:bookmarkStart w:name="z1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3"/>
    <w:bookmarkStart w:name="z1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