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179ac" w14:textId="03179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на территории Айыртауского района Северо-Казахстанской области чрезвычайной ситуации техногенного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Айыртауского района Северо-Казахстанской области от 23 октября 2025 года № 35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50 Закона Республики Казахстан "О гражданской защите", приказом исполняющего обязанности Министра по чрезвычайным ситуациям Республики Казахстан от 10 мая 2023 года № 240 "Об утверждении классификации чрезвычайных ситуаций природного и техногенного характера", протоколом внеочередного заседания комиссии по предупреждению и ликвидации чрезвычайных ситуаций при акимате Айыртауского района Северо-Казахстанской области от 21 октября 2025 года № 8, аким Айыртауского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Ообъявить на территории Айыртауского района Северо-Казахстанской области чрезвычайную ситуацию техногенного характера местного масштаба.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ситуаций назначить заместителя акима Айыртауского района Северо-Казахстанской области Жантлеуова Бакытжана Миктасовича и поручить провести соответствующие мероприятия, вытекающие из настоящего решения.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 и распространяется на правоотношения, возникшие с 21 октября 2025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Айыртауского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