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70f2" w14:textId="5ea7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Токушинского сельского округа Аккайынского района на 2026 -2028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23 декабря 2025 года № 31-21.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Аккайынского района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Токушинского сельского округа Аккайынского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72529,1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18944,1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72529, 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10.06.2026 </w:t>
      </w:r>
      <w:r>
        <w:rPr>
          <w:rFonts w:ascii="Times New Roman"/>
          <w:b w:val="false"/>
          <w:i w:val="false"/>
          <w:color w:val="000000"/>
          <w:sz w:val="28"/>
        </w:rPr>
        <w:t>№ 36-29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4"/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9"/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добычу полезных ископаемых на общераспространенные полезные ископаемые, подземные воды и лечебные грязи, находящиеся на территории города районного значения, села, поселка, сельского округа.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города районного значения, села, поселка, сельского округа за административные правонарушения;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города районного значения, села, поселка, сельского округа;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26"/>
    <w:bookmarkStart w:name="z2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города районного значения, села, поселка, сельского округа.</w:t>
      </w:r>
    </w:p>
    <w:bookmarkEnd w:id="27"/>
    <w:bookmarkStart w:name="z2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доходами в бюджет сельского округа от продажи основного капитала являются:</w:t>
      </w:r>
    </w:p>
    <w:bookmarkEnd w:id="28"/>
    <w:bookmarkStart w:name="z2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города районного значения, села, поселка, сельского округа;</w:t>
      </w:r>
    </w:p>
    <w:bookmarkEnd w:id="29"/>
    <w:bookmarkStart w:name="z2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0"/>
    <w:bookmarkStart w:name="z2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решением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000000"/>
          <w:sz w:val="28"/>
        </w:rPr>
        <w:t>№ 32-12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целевые текущие трансферты, передаваемые из областного и районного бюджета в бюджет сельского округа в сумме 43585 тысяч тенге.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000000"/>
          <w:sz w:val="28"/>
        </w:rPr>
        <w:t>№ 32-12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31-21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Токушинского сельского округа Аккайынского района на 2026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Аккайынского района Северо-Казахстанской области от 10.06.2026 </w:t>
      </w:r>
      <w:r>
        <w:rPr>
          <w:rFonts w:ascii="Times New Roman"/>
          <w:b w:val="false"/>
          <w:i w:val="false"/>
          <w:color w:val="ff0000"/>
          <w:sz w:val="28"/>
        </w:rPr>
        <w:t>№ 36-29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31-21 </w:t>
            </w:r>
          </w:p>
        </w:tc>
      </w:tr>
    </w:tbl>
    <w:bookmarkStart w:name="z5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Токушинского сельского округа Аккайынского района на 2027 год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ff0000"/>
          <w:sz w:val="28"/>
        </w:rPr>
        <w:t>№ 32-12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31-21 </w:t>
            </w:r>
          </w:p>
        </w:tc>
      </w:tr>
    </w:tbl>
    <w:bookmarkStart w:name="z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Токушинского сельского округа Аккайынского района на 2028 год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ff0000"/>
          <w:sz w:val="28"/>
        </w:rPr>
        <w:t>№ 32-12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