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a038" w14:textId="d01a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Смирновского сельского округа Аккайынского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2025 года № 31-20.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Смирновского сельского округа Аккайынского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- 195108,6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- 145500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195607,2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- 498,6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36-28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трансферты, передаваемые из областного бюджета в бюджет сельского округа в сумме 6000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36-28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2027 год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31-20 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2028 год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