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d5da" w14:textId="983d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Лесного сельского округа Аккайынского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декабря 2025 года № 31-18.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Аккайынского района Северо-Казахстанской области РЕШИЛ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Лесного сельского округа Аккайынского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78996,9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- 24141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1893,1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36-26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целевые текущие трансферты, передаваемые из областного и районного бюджета в бюджет сельского округа в сумме 75130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31-18 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2026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36-26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31-18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2027 год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31-18 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2028 год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