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081a" w14:textId="1d80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Астраханского сельского округа Аккайынского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декабря 2025 года № 31-13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Аккайынского района Северо-Казахстанской области РЕШИЛ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Астраханского сельского округа Аккайынского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154355,9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–10375,9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3,1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20.03.2026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2026 год формируются в соответствии с Бюджетным кодексом Республики Казахстан за счет следующих налоговых поступлений: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трансферты, передаваемые из областного и районного бюджетов в бюджет сельского округа в сумме 142615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31-13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2026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20.03.2026 </w:t>
      </w:r>
      <w:r>
        <w:rPr>
          <w:rFonts w:ascii="Times New Roman"/>
          <w:b w:val="false"/>
          <w:i w:val="false"/>
          <w:color w:val="ff0000"/>
          <w:sz w:val="28"/>
        </w:rPr>
        <w:t>№ 35-6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31-13 </w:t>
            </w:r>
          </w:p>
        </w:tc>
      </w:tr>
    </w:tbl>
    <w:bookmarkStart w:name="z7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2027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31-13 </w:t>
            </w:r>
          </w:p>
        </w:tc>
      </w:tr>
    </w:tbl>
    <w:bookmarkStart w:name="z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2028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облостного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