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1c923" w14:textId="041c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Аралагашского сельского округа Аккайынского района на 2026 -2028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23 декабря 2025 года № 31-12.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Аккайынского района Северо-Казахстанской области РЕШИЛ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Аралагашского сельского округа Аккайынского района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доходы- 83300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- 13112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70188 тысяч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83974,1 тысяч тенге;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674,1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- 674,1 тысяч тенге: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674,1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35-5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сельского округа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пользование земельными участками;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размещение наружной (визуальной) рекламы: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налог на добычу полезных ископаемых на общераспространенные полезные ископаемые, подземные воды и лечебные грязи, находящиеся на территории города районного значения, села, поселка, сельского округа.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города районного значения, села, поселка, сельского округа за административные правонарушения;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бюджета города районного значения, села, поселка, сельского округа;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города районного значения, села, поселка, сельского округа.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доходами в бюджет сельского округа от продажи основного капитала являются: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города районного значения, села, поселка, сельского округа;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субвенцию, передаваемую из районного бюджета в бюджет сельского округа в сумме 50027 тысяч тенге.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5. Исключен решением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трансферты, передаваемые из областного и районного бюджетов в бюджет сельского округа в сумме 65356 тысяч тенге.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00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Аккайынского района Северо-Казахстанской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35-5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</w:t>
            </w:r>
          </w:p>
        </w:tc>
      </w:tr>
    </w:tbl>
    <w:bookmarkStart w:name="z7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2027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Ненефтяной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</w:t>
            </w:r>
          </w:p>
        </w:tc>
      </w:tr>
    </w:tbl>
    <w:bookmarkStart w:name="z8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2028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Аккайынского района Северо-Казахстанской области от 16.01.2026 </w:t>
      </w:r>
      <w:r>
        <w:rPr>
          <w:rFonts w:ascii="Times New Roman"/>
          <w:b w:val="false"/>
          <w:i w:val="false"/>
          <w:color w:val="ff0000"/>
          <w:sz w:val="28"/>
        </w:rPr>
        <w:t>№ 32-3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 работы 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Ненефтяной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